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105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АКВАсеть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56154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AE60D-031D-4F84-A1A8-4AEAC7A7EE8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